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14:paraId="77718A3B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EC5A9" w14:textId="77777777" w:rsidR="00A31C4B" w:rsidRDefault="00A31C4B"/>
        </w:tc>
      </w:tr>
      <w:tr w:rsidR="00A31C4B" w14:paraId="30C18C32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63167" w14:textId="77777777" w:rsidR="00A31C4B" w:rsidRDefault="00906182">
            <w:pPr>
              <w:pStyle w:val="p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 Write a paragraph proof.</w:t>
            </w:r>
          </w:p>
          <w:p w14:paraId="34521223" w14:textId="77777777" w:rsidR="00A31C4B" w:rsidRDefault="00906182">
            <w:pPr>
              <w:pStyle w:val="p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  <w:p w14:paraId="4B8E9AC3" w14:textId="77777777" w:rsidR="00A31C4B" w:rsidRDefault="00906182">
            <w:pPr>
              <w:pStyle w:val="p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Given: </w:t>
            </w:r>
            <w:r>
              <w:rPr>
                <w:rFonts w:ascii="Cambria Math" w:eastAsia="Cambria Math" w:hAnsi="Cambria Math" w:cs="Cambria Math"/>
                <w:color w:val="000000"/>
                <w:sz w:val="22"/>
                <w:szCs w:val="22"/>
              </w:rPr>
              <w:t>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and </w:t>
            </w:r>
            <w:r>
              <w:rPr>
                <w:rFonts w:ascii="Cambria Math" w:eastAsia="Cambria Math" w:hAnsi="Cambria Math" w:cs="Cambria Math"/>
                <w:color w:val="000000"/>
                <w:sz w:val="22"/>
                <w:szCs w:val="22"/>
              </w:rPr>
              <w:t>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are right angles.</w:t>
            </w:r>
          </w:p>
          <w:p w14:paraId="38D400B5" w14:textId="27B8CC2D" w:rsidR="00A31C4B" w:rsidRDefault="00906182">
            <w:pPr>
              <w:pStyle w:val="p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           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12"/>
                <w:sz w:val="22"/>
                <w:szCs w:val="22"/>
              </w:rPr>
              <w:drawing>
                <wp:inline distT="0" distB="0" distL="0" distR="0" wp14:anchorId="24FC865C" wp14:editId="150CD0F4">
                  <wp:extent cx="584200" cy="2857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2BFFBD" w14:textId="4A28165A" w:rsidR="00A31C4B" w:rsidRDefault="00906182">
            <w:pPr>
              <w:pStyle w:val="p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Prove:  ∆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TUW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3"/>
                <w:sz w:val="22"/>
                <w:szCs w:val="22"/>
              </w:rPr>
              <w:drawing>
                <wp:inline distT="0" distB="0" distL="0" distR="0" wp14:anchorId="06BB39AA" wp14:editId="7597586C">
                  <wp:extent cx="165100" cy="1714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∆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VWU</w:t>
            </w:r>
          </w:p>
          <w:p w14:paraId="0AFEC34A" w14:textId="77777777" w:rsidR="00A31C4B" w:rsidRDefault="00906182">
            <w:pPr>
              <w:pStyle w:val="p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​</w:t>
            </w:r>
          </w:p>
          <w:p w14:paraId="74CE8D06" w14:textId="4C7FEBF7" w:rsidR="00A12824" w:rsidRDefault="00A12824">
            <w:pPr>
              <w:pStyle w:val="p"/>
              <w:rPr>
                <w:position w:val="-371"/>
              </w:rPr>
            </w:pPr>
            <w:r>
              <w:rPr>
                <w:noProof/>
                <w:position w:val="-371"/>
              </w:rPr>
              <w:drawing>
                <wp:inline distT="0" distB="0" distL="0" distR="0" wp14:anchorId="579FD1C0" wp14:editId="4A347799">
                  <wp:extent cx="1066800" cy="2587492"/>
                  <wp:effectExtent l="0" t="0" r="0" b="381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184" cy="2680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23A257" w14:textId="77777777" w:rsidR="00A12824" w:rsidRDefault="00A12824">
            <w:pPr>
              <w:pStyle w:val="p"/>
            </w:pPr>
          </w:p>
          <w:p w14:paraId="51F2C94A" w14:textId="77777777" w:rsidR="00A12824" w:rsidRDefault="00A12824">
            <w:pPr>
              <w:pStyle w:val="p"/>
            </w:pPr>
          </w:p>
          <w:p w14:paraId="5347641B" w14:textId="77777777" w:rsidR="00A12824" w:rsidRDefault="00A12824">
            <w:pPr>
              <w:pStyle w:val="p"/>
            </w:pPr>
          </w:p>
          <w:p w14:paraId="27DA7373" w14:textId="77777777" w:rsidR="00DB6352" w:rsidRDefault="00DB6352">
            <w:pPr>
              <w:pStyle w:val="p"/>
            </w:pPr>
          </w:p>
          <w:p w14:paraId="6A96A840" w14:textId="74D844F5" w:rsidR="00DB6352" w:rsidRDefault="00DB6352">
            <w:pPr>
              <w:pStyle w:val="p"/>
            </w:pPr>
          </w:p>
        </w:tc>
      </w:tr>
    </w:tbl>
    <w:p w14:paraId="0C2C380D" w14:textId="77777777" w:rsidR="00A31C4B" w:rsidRDefault="00A31C4B">
      <w:pPr>
        <w:spacing w:after="75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14:paraId="1B8774C2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F150E" w14:textId="09AF3638" w:rsidR="00A12824" w:rsidRPr="00A12824" w:rsidRDefault="00906182" w:rsidP="00DB6352">
            <w:pPr>
              <w:pStyle w:val="p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2. Sled kites rely on wind pressure to retain the shape of the sail. Each consists of a single square and two triangular pieces. Kyle has made a model of a Sled kite as shown below. Show that the angles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drawing>
                <wp:inline distT="0" distB="0" distL="0" distR="0" wp14:anchorId="293E85EC" wp14:editId="3A58C002">
                  <wp:extent cx="190500" cy="1397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and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drawing>
                <wp:inline distT="0" distB="0" distL="0" distR="0" wp14:anchorId="5EA47A09" wp14:editId="6C990F32">
                  <wp:extent cx="190500" cy="1397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are congruent.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112"/>
                <w:sz w:val="22"/>
                <w:szCs w:val="22"/>
              </w:rPr>
              <w:drawing>
                <wp:inline distT="0" distB="0" distL="0" distR="0" wp14:anchorId="66EA9A29" wp14:editId="0202EA98">
                  <wp:extent cx="914400" cy="15621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12824" w:rsidRPr="00A12824">
              <w:rPr>
                <w:rFonts w:ascii="Times New Roman" w:hAnsi="Times New Roman" w:cs="Times New Roman"/>
                <w:b/>
                <w:color w:val="000000"/>
                <w:position w:val="-112"/>
              </w:rPr>
              <w:t>(JUSTIFY)</w:t>
            </w:r>
          </w:p>
        </w:tc>
      </w:tr>
      <w:tr w:rsidR="00A12824" w14:paraId="0AC33B1C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83A55" w14:textId="77777777" w:rsidR="00A12824" w:rsidRDefault="00A12824">
            <w:pPr>
              <w:pStyle w:val="p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605119C3" w14:textId="77777777" w:rsidR="00DB6352" w:rsidRDefault="00DB6352">
            <w:pPr>
              <w:pStyle w:val="p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5F90409F" w14:textId="77777777" w:rsidR="00DB6352" w:rsidRDefault="00DB6352">
            <w:pPr>
              <w:pStyle w:val="p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3272E9ED" w14:textId="77777777" w:rsidR="00DB6352" w:rsidRDefault="00DB6352">
            <w:pPr>
              <w:pStyle w:val="p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71A9500C" w14:textId="77777777" w:rsidR="00DB6352" w:rsidRDefault="00DB6352">
            <w:pPr>
              <w:pStyle w:val="p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7260E878" w14:textId="7D84FB4A" w:rsidR="00DB6352" w:rsidRDefault="00DB6352">
            <w:pPr>
              <w:pStyle w:val="p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3696F292" w14:textId="77777777" w:rsidR="00A31C4B" w:rsidRDefault="00A31C4B">
      <w:pPr>
        <w:spacing w:after="75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14:paraId="7C6B3A68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49870" w14:textId="36F49A27" w:rsidR="00A31C4B" w:rsidRDefault="00906182">
            <w:pPr>
              <w:pStyle w:val="p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3. A ray of light is reflected when it hits a mirror. The angle at which the light strikes the mirror is the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angle of incidence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. The angle at which the light is reflected is the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angle of reflection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. The angle of incidence and the angle of reflection are congruent. In the diagram below, if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3"/>
                <w:sz w:val="22"/>
                <w:szCs w:val="22"/>
              </w:rPr>
              <w:drawing>
                <wp:inline distT="0" distB="0" distL="0" distR="0" wp14:anchorId="51291081" wp14:editId="7CAA93CA">
                  <wp:extent cx="850900" cy="1714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, what is the angle of reflection and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drawing>
                <wp:inline distT="0" distB="0" distL="0" distR="0" wp14:anchorId="2F6AF723" wp14:editId="6F095654">
                  <wp:extent cx="527050" cy="14605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B8F2E0" w14:textId="77777777" w:rsidR="00A31C4B" w:rsidRDefault="00906182">
            <w:pPr>
              <w:pStyle w:val="p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​</w:t>
            </w:r>
          </w:p>
          <w:p w14:paraId="009BA436" w14:textId="1E7D2904" w:rsidR="00A12824" w:rsidRDefault="00A12824">
            <w:pPr>
              <w:pStyle w:val="p"/>
              <w:rPr>
                <w:rFonts w:ascii="Times New Roman" w:hAnsi="Times New Roman" w:cs="Times New Roman"/>
                <w:b/>
                <w:color w:val="000000"/>
                <w:position w:val="-112"/>
              </w:rPr>
            </w:pPr>
            <w:r>
              <w:rPr>
                <w:noProof/>
                <w:position w:val="-140"/>
              </w:rPr>
              <w:drawing>
                <wp:inline distT="0" distB="0" distL="0" distR="0" wp14:anchorId="3597BE20" wp14:editId="5E44367A">
                  <wp:extent cx="2286000" cy="193675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93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B6352">
              <w:rPr>
                <w:rFonts w:ascii="Times New Roman" w:hAnsi="Times New Roman" w:cs="Times New Roman"/>
                <w:b/>
                <w:color w:val="000000"/>
                <w:position w:val="-112"/>
              </w:rPr>
              <w:t xml:space="preserve">                                  </w:t>
            </w:r>
            <w:r w:rsidRPr="00A12824">
              <w:rPr>
                <w:rFonts w:ascii="Times New Roman" w:hAnsi="Times New Roman" w:cs="Times New Roman"/>
                <w:b/>
                <w:color w:val="000000"/>
                <w:position w:val="-112"/>
              </w:rPr>
              <w:t>(JUSTIFY)</w:t>
            </w:r>
          </w:p>
          <w:p w14:paraId="435BCC2C" w14:textId="77777777" w:rsidR="00A12824" w:rsidRDefault="00A12824">
            <w:pPr>
              <w:pStyle w:val="p"/>
              <w:rPr>
                <w:b/>
                <w:color w:val="000000"/>
                <w:position w:val="-112"/>
              </w:rPr>
            </w:pPr>
          </w:p>
          <w:p w14:paraId="0D4A74B0" w14:textId="33B48848" w:rsidR="00A12824" w:rsidRDefault="00A12824">
            <w:pPr>
              <w:pStyle w:val="p"/>
            </w:pPr>
          </w:p>
        </w:tc>
      </w:tr>
      <w:tr w:rsidR="00A31C4B" w14:paraId="2FE06886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2DCE0" w14:textId="37FDA671" w:rsidR="00A31C4B" w:rsidRDefault="00906182">
            <w:pPr>
              <w:pStyle w:val="p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4. Samantha has cut a pastry into four parts. Suppose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6"/>
                <w:sz w:val="22"/>
                <w:szCs w:val="22"/>
              </w:rPr>
              <w:drawing>
                <wp:inline distT="0" distB="0" distL="0" distR="0" wp14:anchorId="1965A53F" wp14:editId="50751D9B">
                  <wp:extent cx="482600" cy="2159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and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is the midpoint of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PR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. Determine whether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2"/>
                <w:sz w:val="22"/>
                <w:szCs w:val="22"/>
              </w:rPr>
              <w:drawing>
                <wp:inline distT="0" distB="0" distL="0" distR="0" wp14:anchorId="6B8130A2" wp14:editId="58D44CCF">
                  <wp:extent cx="965200" cy="1651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16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12824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u w:val="single"/>
              </w:rPr>
              <w:t>Justify your answer.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76"/>
                <w:sz w:val="22"/>
                <w:szCs w:val="22"/>
              </w:rPr>
              <w:drawing>
                <wp:inline distT="0" distB="0" distL="0" distR="0" wp14:anchorId="5633B362" wp14:editId="672EE107">
                  <wp:extent cx="1638300" cy="11049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16ACC7" w14:textId="429B3573" w:rsidR="00A31C4B" w:rsidRDefault="00A31C4B">
      <w:pPr>
        <w:spacing w:after="75"/>
      </w:pPr>
    </w:p>
    <w:p w14:paraId="575E630E" w14:textId="5B0AE79A" w:rsidR="00DB6352" w:rsidRDefault="00DB6352">
      <w:pPr>
        <w:spacing w:after="75"/>
      </w:pPr>
    </w:p>
    <w:p w14:paraId="4C63DEC7" w14:textId="2E665E59" w:rsidR="00DB6352" w:rsidRDefault="00DB6352">
      <w:pPr>
        <w:spacing w:after="75"/>
      </w:pPr>
    </w:p>
    <w:p w14:paraId="283E3EF2" w14:textId="77777777" w:rsidR="00DB6352" w:rsidRDefault="00DB6352">
      <w:pPr>
        <w:spacing w:after="75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14:paraId="79E34683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AA9B8" w14:textId="290EA83F" w:rsidR="00A31C4B" w:rsidRDefault="00906182">
            <w:pPr>
              <w:pStyle w:val="p"/>
              <w:rPr>
                <w:rFonts w:ascii="Times New Roman" w:eastAsia="Times New Roman" w:hAnsi="Times New Roman" w:cs="Times New Roman"/>
                <w:color w:val="000000"/>
                <w:position w:val="-6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5. A pathway divides a rectangular garden into two parts as shown. Find the measure of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drawing>
                <wp:inline distT="0" distB="0" distL="0" distR="0" wp14:anchorId="18758C3F" wp14:editId="50E98135">
                  <wp:extent cx="228600" cy="1397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61"/>
                <w:sz w:val="22"/>
                <w:szCs w:val="22"/>
              </w:rPr>
              <w:drawing>
                <wp:inline distT="0" distB="0" distL="0" distR="0" wp14:anchorId="709217F6" wp14:editId="3700ED09">
                  <wp:extent cx="1371600" cy="9144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A3F5AC" w14:textId="7CB33D06" w:rsidR="00A12824" w:rsidRDefault="00A12824" w:rsidP="00A128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Pr="00E06E01">
              <w:rPr>
                <w:rFonts w:ascii="Times New Roman" w:hAnsi="Times New Roman" w:cs="Times New Roman"/>
                <w:b/>
              </w:rPr>
              <w:t>JUSTIFY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14:paraId="0338FE27" w14:textId="77777777" w:rsidR="00A12824" w:rsidRPr="00E06E01" w:rsidRDefault="00A12824" w:rsidP="00A12824">
            <w:pPr>
              <w:rPr>
                <w:rFonts w:ascii="Times New Roman" w:hAnsi="Times New Roman" w:cs="Times New Roman"/>
                <w:b/>
              </w:rPr>
            </w:pPr>
          </w:p>
          <w:p w14:paraId="33EF2ECD" w14:textId="4A5F12A2" w:rsidR="00A12824" w:rsidRDefault="00A12824">
            <w:pPr>
              <w:pStyle w:val="p"/>
            </w:pPr>
          </w:p>
        </w:tc>
      </w:tr>
    </w:tbl>
    <w:p w14:paraId="1F14F9D7" w14:textId="77777777" w:rsidR="00A31C4B" w:rsidRDefault="00A31C4B">
      <w:pPr>
        <w:spacing w:after="75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14:paraId="52EA6009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96771" w14:textId="2C749166" w:rsidR="00A31C4B" w:rsidRDefault="00906182">
            <w:pPr>
              <w:pStyle w:val="p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6. Andy was playing a memory game with his sister. He turned over a tile to reveal a picture of the sun at the coordinates (5,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1"/>
                <w:sz w:val="22"/>
                <w:szCs w:val="22"/>
              </w:rPr>
              <w:drawing>
                <wp:inline distT="0" distB="0" distL="0" distR="0" wp14:anchorId="2FAE38B8" wp14:editId="0269B5EA">
                  <wp:extent cx="76200" cy="13335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4). He looked under a tile that was 3 units to the left and 2 units down but revealed a picture of a tree. His sister knew that the other sun was 1 unit to the left and 1 unit up from the tree. What are the coordinates of the second sun?</w:t>
            </w:r>
          </w:p>
          <w:p w14:paraId="52023324" w14:textId="3C7AD218" w:rsidR="00A12824" w:rsidRDefault="00A12824" w:rsidP="00A128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Pr="00E06E01">
              <w:rPr>
                <w:rFonts w:ascii="Times New Roman" w:hAnsi="Times New Roman" w:cs="Times New Roman"/>
                <w:b/>
              </w:rPr>
              <w:t>JUSTIFY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14:paraId="4EDAB7D7" w14:textId="37CB8AC6" w:rsidR="00A12824" w:rsidRDefault="00A12824" w:rsidP="00A12824">
            <w:pPr>
              <w:rPr>
                <w:rFonts w:ascii="Times New Roman" w:hAnsi="Times New Roman" w:cs="Times New Roman"/>
                <w:b/>
              </w:rPr>
            </w:pPr>
          </w:p>
          <w:p w14:paraId="16979557" w14:textId="77777777" w:rsidR="00A12824" w:rsidRPr="00E06E01" w:rsidRDefault="00A12824" w:rsidP="00A12824">
            <w:pPr>
              <w:rPr>
                <w:rFonts w:ascii="Times New Roman" w:hAnsi="Times New Roman" w:cs="Times New Roman"/>
                <w:b/>
              </w:rPr>
            </w:pPr>
          </w:p>
          <w:p w14:paraId="02C17677" w14:textId="5C33A2CD" w:rsidR="00A12824" w:rsidRDefault="00A12824">
            <w:pPr>
              <w:pStyle w:val="p"/>
            </w:pPr>
          </w:p>
        </w:tc>
      </w:tr>
    </w:tbl>
    <w:p w14:paraId="04732AF1" w14:textId="77777777" w:rsidR="00A31C4B" w:rsidRDefault="00A31C4B">
      <w:pPr>
        <w:spacing w:after="75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14:paraId="16183B64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4F673" w14:textId="441111E3" w:rsidR="00A31C4B" w:rsidRDefault="00906182">
            <w:pPr>
              <w:pStyle w:val="p"/>
              <w:rPr>
                <w:rFonts w:ascii="Times New Roman" w:eastAsia="Times New Roman" w:hAnsi="Times New Roman" w:cs="Times New Roman"/>
                <w:color w:val="000000"/>
                <w:position w:val="-68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7. Carpenters use parallel wall studs to build support for walls. A carpenter has built two wall studs given by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HG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CD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in the figure below. Find the measure of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drawing>
                <wp:inline distT="0" distB="0" distL="0" distR="0" wp14:anchorId="49C2CA87" wp14:editId="0D6A5A26">
                  <wp:extent cx="393700" cy="1397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so that the two wall studs are parallel.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68"/>
                <w:sz w:val="22"/>
                <w:szCs w:val="22"/>
              </w:rPr>
              <w:drawing>
                <wp:inline distT="0" distB="0" distL="0" distR="0" wp14:anchorId="50E07528" wp14:editId="783CE9E9">
                  <wp:extent cx="1371600" cy="10033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3F5892" w14:textId="77777777" w:rsidR="00A12824" w:rsidRPr="00E06E01" w:rsidRDefault="00A12824" w:rsidP="00A128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Pr="00E06E01">
              <w:rPr>
                <w:rFonts w:ascii="Times New Roman" w:hAnsi="Times New Roman" w:cs="Times New Roman"/>
                <w:b/>
              </w:rPr>
              <w:t>JUSTIFY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14:paraId="4F96907B" w14:textId="77777777" w:rsidR="00A12824" w:rsidRDefault="00A12824">
            <w:pPr>
              <w:pStyle w:val="p"/>
            </w:pPr>
          </w:p>
          <w:p w14:paraId="32CE7AA9" w14:textId="77777777" w:rsidR="00A12824" w:rsidRDefault="00A12824">
            <w:pPr>
              <w:pStyle w:val="p"/>
            </w:pPr>
          </w:p>
          <w:p w14:paraId="79065E2D" w14:textId="77777777" w:rsidR="00A12824" w:rsidRDefault="00A12824">
            <w:pPr>
              <w:pStyle w:val="p"/>
            </w:pPr>
          </w:p>
          <w:p w14:paraId="3C9CB350" w14:textId="77777777" w:rsidR="00A12824" w:rsidRDefault="00A12824">
            <w:pPr>
              <w:pStyle w:val="p"/>
            </w:pPr>
          </w:p>
          <w:p w14:paraId="763FE310" w14:textId="77777777" w:rsidR="00A12824" w:rsidRDefault="00A12824">
            <w:pPr>
              <w:pStyle w:val="p"/>
            </w:pPr>
          </w:p>
          <w:p w14:paraId="16C0A8B1" w14:textId="77777777" w:rsidR="00A12824" w:rsidRDefault="00A12824">
            <w:pPr>
              <w:pStyle w:val="p"/>
            </w:pPr>
          </w:p>
          <w:p w14:paraId="514318B8" w14:textId="0BF6D11B" w:rsidR="00A12824" w:rsidRDefault="00A12824">
            <w:pPr>
              <w:pStyle w:val="p"/>
            </w:pPr>
          </w:p>
        </w:tc>
      </w:tr>
    </w:tbl>
    <w:p w14:paraId="3AAB1810" w14:textId="77777777" w:rsidR="00A31C4B" w:rsidRDefault="00A31C4B">
      <w:pPr>
        <w:spacing w:after="75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14:paraId="78DE9874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0DC70" w14:textId="77777777" w:rsidR="00A31C4B" w:rsidRDefault="00906182">
            <w:pPr>
              <w:pStyle w:val="p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8. Richard ordered a coffee table that was a regular pentagon. Find the measure of an exterior angle of the table.</w:t>
            </w:r>
          </w:p>
          <w:p w14:paraId="76194CEA" w14:textId="77777777" w:rsidR="00A12824" w:rsidRPr="00E06E01" w:rsidRDefault="00A12824" w:rsidP="00A128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Pr="00E06E01">
              <w:rPr>
                <w:rFonts w:ascii="Times New Roman" w:hAnsi="Times New Roman" w:cs="Times New Roman"/>
                <w:b/>
              </w:rPr>
              <w:t>JUSTIFY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14:paraId="006CD375" w14:textId="77777777" w:rsidR="00A12824" w:rsidRDefault="00A12824">
            <w:pPr>
              <w:pStyle w:val="p"/>
              <w:rPr>
                <w:color w:val="000000"/>
                <w:sz w:val="22"/>
                <w:szCs w:val="22"/>
              </w:rPr>
            </w:pPr>
          </w:p>
          <w:p w14:paraId="0DF4742B" w14:textId="77777777" w:rsidR="00A12824" w:rsidRDefault="00A12824">
            <w:pPr>
              <w:pStyle w:val="p"/>
              <w:rPr>
                <w:color w:val="000000"/>
                <w:sz w:val="22"/>
                <w:szCs w:val="22"/>
              </w:rPr>
            </w:pPr>
          </w:p>
          <w:p w14:paraId="50C6E225" w14:textId="69F8EEF7" w:rsidR="00A12824" w:rsidRDefault="00A12824">
            <w:pPr>
              <w:pStyle w:val="p"/>
            </w:pPr>
          </w:p>
        </w:tc>
      </w:tr>
    </w:tbl>
    <w:p w14:paraId="0E8B9361" w14:textId="77777777" w:rsidR="00A31C4B" w:rsidRDefault="00A31C4B">
      <w:pPr>
        <w:spacing w:after="75"/>
      </w:pPr>
    </w:p>
    <w:p w14:paraId="2FD7B03F" w14:textId="77777777" w:rsidR="00A31C4B" w:rsidRDefault="00A31C4B"/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14:paraId="59DDD8E9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35CD0" w14:textId="243608A9" w:rsidR="00A31C4B" w:rsidRDefault="00906182">
            <w:pPr>
              <w:pStyle w:val="p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9. Let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4"/>
                <w:sz w:val="22"/>
                <w:szCs w:val="22"/>
              </w:rPr>
              <w:drawing>
                <wp:inline distT="0" distB="0" distL="0" distR="0" wp14:anchorId="42213AD6" wp14:editId="6601FB9E">
                  <wp:extent cx="171450" cy="1905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be the median of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LMBA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. Find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4"/>
                <w:sz w:val="22"/>
                <w:szCs w:val="22"/>
              </w:rPr>
              <w:drawing>
                <wp:inline distT="0" distB="0" distL="0" distR="0" wp14:anchorId="0FDAE95B" wp14:editId="09EA03F9">
                  <wp:extent cx="171450" cy="1905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drawing>
                <wp:inline distT="0" distB="0" distL="0" distR="0" wp14:anchorId="5C36F1B8" wp14:editId="0494897F">
                  <wp:extent cx="285750" cy="14605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, and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drawing>
                <wp:inline distT="0" distB="0" distL="0" distR="0" wp14:anchorId="42E3F962" wp14:editId="1DD16FBE">
                  <wp:extent cx="495300" cy="14605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B635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</w:t>
            </w:r>
            <w:r w:rsidR="00DB6352" w:rsidRPr="00DB6352">
              <w:rPr>
                <w:rFonts w:ascii="Times New Roman" w:hAnsi="Times New Roman" w:cs="Times New Roman"/>
                <w:b/>
              </w:rPr>
              <w:t>(JUSTIFY)</w:t>
            </w:r>
          </w:p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088"/>
            </w:tblGrid>
            <w:tr w:rsidR="00DB6352" w14:paraId="116AEB3E" w14:textId="77777777" w:rsidTr="000801FA"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15BBD6" w14:textId="77777777" w:rsidR="00DB6352" w:rsidRDefault="00DB6352" w:rsidP="00DB6352">
                  <w:pPr>
                    <w:pStyle w:val="p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2"/>
                      <w:szCs w:val="22"/>
                    </w:rPr>
                  </w:pPr>
                </w:p>
                <w:p w14:paraId="1613D1F9" w14:textId="6D9F8785" w:rsidR="00DB6352" w:rsidRDefault="00DB6352" w:rsidP="00DB6352">
                  <w:pPr>
                    <w:pStyle w:val="p"/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2"/>
                      <w:szCs w:val="22"/>
                    </w:rPr>
                    <w:t>Use trapezoid ABCD to find each measure.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</w:rPr>
                    <w:br/>
                  </w:r>
                </w:p>
              </w:tc>
            </w:tr>
          </w:tbl>
          <w:p w14:paraId="3C1CA1A8" w14:textId="6BF321F6" w:rsidR="00A12824" w:rsidRPr="00E06E01" w:rsidRDefault="00DB6352" w:rsidP="00A128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position w:val="-104"/>
                <w:sz w:val="22"/>
                <w:szCs w:val="22"/>
              </w:rPr>
              <w:drawing>
                <wp:inline distT="0" distB="0" distL="0" distR="0" wp14:anchorId="65C20A31" wp14:editId="600DF38F">
                  <wp:extent cx="2552700" cy="14605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46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00911BA2" w14:textId="49DBBC7A" w:rsidR="00A12824" w:rsidRDefault="00A12824">
            <w:pPr>
              <w:pStyle w:val="p"/>
            </w:pPr>
          </w:p>
        </w:tc>
      </w:tr>
    </w:tbl>
    <w:p w14:paraId="2ED7524A" w14:textId="77777777" w:rsidR="00A31C4B" w:rsidRDefault="00A31C4B">
      <w:pPr>
        <w:spacing w:after="75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14:paraId="6CC0C0A0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60B58" w14:textId="600537C7" w:rsidR="00DB6352" w:rsidRPr="00E06E01" w:rsidRDefault="00906182" w:rsidP="00DB63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10. In a museum, Nick is looking at a famous painting through a mirror at an angle of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drawing>
                <wp:inline distT="0" distB="0" distL="0" distR="0" wp14:anchorId="3EE300C4" wp14:editId="4CA8FE4A">
                  <wp:extent cx="228600" cy="14605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Find the angle the painting makes with the mirror. Also find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drawing>
                <wp:inline distT="0" distB="0" distL="0" distR="0" wp14:anchorId="25A122B7" wp14:editId="26347A81">
                  <wp:extent cx="450850" cy="14605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and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drawing>
                <wp:inline distT="0" distB="0" distL="0" distR="0" wp14:anchorId="31BD9335" wp14:editId="6F0AAE3E">
                  <wp:extent cx="527050" cy="14605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Start"/>
            <w:r w:rsidR="00DB635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  <w:r w:rsidR="00DB6352">
              <w:rPr>
                <w:rFonts w:ascii="Times New Roman" w:hAnsi="Times New Roman" w:cs="Times New Roman"/>
                <w:b/>
              </w:rPr>
              <w:t>(</w:t>
            </w:r>
            <w:proofErr w:type="gramEnd"/>
            <w:r w:rsidR="00DB6352" w:rsidRPr="00E06E01">
              <w:rPr>
                <w:rFonts w:ascii="Times New Roman" w:hAnsi="Times New Roman" w:cs="Times New Roman"/>
                <w:b/>
              </w:rPr>
              <w:t>JUSTIFY</w:t>
            </w:r>
            <w:r w:rsidR="00DB6352">
              <w:rPr>
                <w:rFonts w:ascii="Times New Roman" w:hAnsi="Times New Roman" w:cs="Times New Roman"/>
                <w:b/>
              </w:rPr>
              <w:t>)</w:t>
            </w:r>
          </w:p>
          <w:p w14:paraId="157CB88D" w14:textId="0A304184" w:rsidR="00A31C4B" w:rsidRDefault="00906182">
            <w:pPr>
              <w:pStyle w:val="p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132"/>
                <w:sz w:val="22"/>
                <w:szCs w:val="22"/>
              </w:rPr>
              <w:drawing>
                <wp:inline distT="0" distB="0" distL="0" distR="0" wp14:anchorId="50C53218" wp14:editId="173BBD11">
                  <wp:extent cx="2146300" cy="182245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0" cy="182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AABE4D" w14:textId="3B224784" w:rsidR="00A31C4B" w:rsidRDefault="00A31C4B">
      <w:pPr>
        <w:spacing w:after="75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14:paraId="25B0C909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8AEEA" w14:textId="77777777" w:rsidR="00A12824" w:rsidRDefault="00A12824">
            <w:pPr>
              <w:pStyle w:val="p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4C072D82" w14:textId="77777777" w:rsidR="00A12824" w:rsidRDefault="00A12824">
            <w:pPr>
              <w:pStyle w:val="p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52E8B81D" w14:textId="77777777" w:rsidR="00A12824" w:rsidRDefault="00A12824">
            <w:pPr>
              <w:pStyle w:val="p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3167933E" w14:textId="77777777" w:rsidR="00A12824" w:rsidRDefault="00A12824">
            <w:pPr>
              <w:pStyle w:val="p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2865F6D5" w14:textId="77777777" w:rsidR="00A12824" w:rsidRDefault="00A12824">
            <w:pPr>
              <w:pStyle w:val="p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25D04936" w14:textId="77777777" w:rsidR="00A12824" w:rsidRDefault="00A12824">
            <w:pPr>
              <w:pStyle w:val="p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0DD33865" w14:textId="6ABB12E2" w:rsidR="00A12824" w:rsidRDefault="00906182">
            <w:pPr>
              <w:pStyle w:val="p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11. If a bike tire has 16 spokes spaced evenly apart, name its </w:t>
            </w:r>
            <w:r w:rsidRPr="00A12824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u w:val="single"/>
              </w:rPr>
              <w:t>angles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of rotation.</w:t>
            </w:r>
          </w:p>
          <w:p w14:paraId="7B273043" w14:textId="77777777" w:rsidR="00A12824" w:rsidRPr="00E06E01" w:rsidRDefault="00A12824" w:rsidP="00A128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Pr="00E06E01">
              <w:rPr>
                <w:rFonts w:ascii="Times New Roman" w:hAnsi="Times New Roman" w:cs="Times New Roman"/>
                <w:b/>
              </w:rPr>
              <w:t>JUSTIFY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14:paraId="66535355" w14:textId="12BB135C" w:rsidR="00A31C4B" w:rsidRDefault="00906182">
            <w:pPr>
              <w:pStyle w:val="p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128"/>
                <w:sz w:val="22"/>
                <w:szCs w:val="22"/>
              </w:rPr>
              <w:drawing>
                <wp:inline distT="0" distB="0" distL="0" distR="0" wp14:anchorId="381F9464" wp14:editId="63A02BBE">
                  <wp:extent cx="2343150" cy="176530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176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1D19FE" w14:textId="7534D89E" w:rsidR="00A31C4B" w:rsidRDefault="00A31C4B">
      <w:pPr>
        <w:spacing w:after="75"/>
      </w:pPr>
    </w:p>
    <w:p w14:paraId="07670E9A" w14:textId="17A7DE53" w:rsidR="00DB6352" w:rsidRDefault="00DB6352">
      <w:pPr>
        <w:spacing w:after="75"/>
      </w:pPr>
    </w:p>
    <w:p w14:paraId="1E08C85B" w14:textId="77777777" w:rsidR="00DB6352" w:rsidRDefault="00DB6352">
      <w:pPr>
        <w:spacing w:after="75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14:paraId="1783FED0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45F7D" w14:textId="77777777" w:rsidR="00A31C4B" w:rsidRDefault="00906182">
            <w:pPr>
              <w:pStyle w:val="p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12. Richard wants to buy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LCD flat panel monitor measuring 14 inches by 16 inches. What is the measure of the diagonal of the monitor?</w:t>
            </w:r>
          </w:p>
          <w:p w14:paraId="2C5030FA" w14:textId="77777777" w:rsidR="00A12824" w:rsidRPr="00E06E01" w:rsidRDefault="00A12824" w:rsidP="00A128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Pr="00E06E01">
              <w:rPr>
                <w:rFonts w:ascii="Times New Roman" w:hAnsi="Times New Roman" w:cs="Times New Roman"/>
                <w:b/>
              </w:rPr>
              <w:t>JUSTIFY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14:paraId="3E1BCAEB" w14:textId="77777777" w:rsidR="00A12824" w:rsidRDefault="00A12824">
            <w:pPr>
              <w:pStyle w:val="p"/>
            </w:pPr>
          </w:p>
          <w:p w14:paraId="1DC51C1E" w14:textId="4339A496" w:rsidR="00A12824" w:rsidRDefault="00A12824">
            <w:pPr>
              <w:pStyle w:val="p"/>
            </w:pPr>
          </w:p>
          <w:p w14:paraId="0DFFC4AA" w14:textId="51FB195C" w:rsidR="00DB6352" w:rsidRDefault="00DB6352">
            <w:pPr>
              <w:pStyle w:val="p"/>
            </w:pPr>
          </w:p>
          <w:p w14:paraId="2908B125" w14:textId="77777777" w:rsidR="00DB6352" w:rsidRDefault="00DB6352">
            <w:pPr>
              <w:pStyle w:val="p"/>
            </w:pPr>
          </w:p>
          <w:p w14:paraId="197ACFD6" w14:textId="4B447EE6" w:rsidR="00A12824" w:rsidRDefault="00A12824">
            <w:pPr>
              <w:pStyle w:val="p"/>
            </w:pPr>
          </w:p>
        </w:tc>
      </w:tr>
    </w:tbl>
    <w:p w14:paraId="3DD342A3" w14:textId="77777777" w:rsidR="00A31C4B" w:rsidRDefault="00A31C4B">
      <w:pPr>
        <w:spacing w:after="75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14:paraId="3E10668A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88B49" w14:textId="77777777" w:rsidR="00A31C4B" w:rsidRDefault="00906182">
            <w:pPr>
              <w:pStyle w:val="p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13. Samantha’s rectangular gift is 10 inches. by 12 inches and is framed with a ribbon. She wants to use the same length of ribbon to frame a circular clock. What is the maximum radius of the circular clock? Round to the nearest whole number.</w:t>
            </w:r>
          </w:p>
          <w:p w14:paraId="39545559" w14:textId="77777777" w:rsidR="00A12824" w:rsidRPr="00E06E01" w:rsidRDefault="00A12824" w:rsidP="00A128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Pr="00E06E01">
              <w:rPr>
                <w:rFonts w:ascii="Times New Roman" w:hAnsi="Times New Roman" w:cs="Times New Roman"/>
                <w:b/>
              </w:rPr>
              <w:t>JUSTIFY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14:paraId="75B1B1B7" w14:textId="77777777" w:rsidR="00A12824" w:rsidRDefault="00A12824">
            <w:pPr>
              <w:pStyle w:val="p"/>
            </w:pPr>
          </w:p>
          <w:p w14:paraId="1DB95B39" w14:textId="77777777" w:rsidR="00A12824" w:rsidRDefault="00A12824">
            <w:pPr>
              <w:pStyle w:val="p"/>
            </w:pPr>
          </w:p>
          <w:p w14:paraId="2FAAD3BC" w14:textId="77777777" w:rsidR="00A12824" w:rsidRDefault="00A12824">
            <w:pPr>
              <w:pStyle w:val="p"/>
            </w:pPr>
          </w:p>
          <w:p w14:paraId="6CB02F38" w14:textId="6AED60E3" w:rsidR="00A12824" w:rsidRDefault="00A12824">
            <w:pPr>
              <w:pStyle w:val="p"/>
            </w:pPr>
          </w:p>
        </w:tc>
      </w:tr>
    </w:tbl>
    <w:p w14:paraId="163A84E4" w14:textId="77777777" w:rsidR="00A31C4B" w:rsidRDefault="00A31C4B">
      <w:pPr>
        <w:spacing w:after="75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14:paraId="159DD34F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8E09D" w14:textId="373CC679" w:rsidR="00A31C4B" w:rsidRDefault="00A31C4B">
            <w:pPr>
              <w:pStyle w:val="p"/>
            </w:pPr>
          </w:p>
        </w:tc>
      </w:tr>
    </w:tbl>
    <w:p w14:paraId="62C0433B" w14:textId="77777777" w:rsidR="00A31C4B" w:rsidRDefault="00A31C4B"/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14:paraId="44904F5D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23300" w14:textId="77777777" w:rsidR="00DB6352" w:rsidRDefault="00906182">
            <w:pPr>
              <w:pStyle w:val="p"/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14. </w:t>
            </w:r>
            <w:r w:rsidR="00DB635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DB6352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Write a two-column proof.</w:t>
            </w:r>
          </w:p>
          <w:p w14:paraId="006C75BC" w14:textId="77777777" w:rsidR="00DB6352" w:rsidRDefault="00DB6352">
            <w:pPr>
              <w:pStyle w:val="p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14:paraId="04E01DDB" w14:textId="39AB6C74" w:rsidR="00A31C4B" w:rsidRDefault="00906182">
            <w:pPr>
              <w:pStyle w:val="p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Given: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3"/>
                <w:sz w:val="22"/>
                <w:szCs w:val="22"/>
              </w:rPr>
              <w:drawing>
                <wp:inline distT="0" distB="0" distL="0" distR="0" wp14:anchorId="2E8C99B8" wp14:editId="624A922E">
                  <wp:extent cx="228600" cy="17145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is the perpendicular bisector of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1"/>
                <w:sz w:val="22"/>
                <w:szCs w:val="22"/>
              </w:rPr>
              <w:drawing>
                <wp:inline distT="0" distB="0" distL="0" distR="0" wp14:anchorId="62F1F611" wp14:editId="712729C1">
                  <wp:extent cx="209550" cy="13335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E611DC" w14:textId="58552142" w:rsidR="00A31C4B" w:rsidRDefault="00906182">
            <w:pPr>
              <w:pStyle w:val="p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Prove: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4"/>
                <w:sz w:val="22"/>
                <w:szCs w:val="22"/>
              </w:rPr>
              <w:drawing>
                <wp:inline distT="0" distB="0" distL="0" distR="0" wp14:anchorId="7779DC4A" wp14:editId="627FB524">
                  <wp:extent cx="527050" cy="9525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47DA59" w14:textId="0E4A7189" w:rsidR="00A31C4B" w:rsidRDefault="00A12824">
            <w:pPr>
              <w:pStyle w:val="p"/>
            </w:pPr>
            <w:r>
              <w:rPr>
                <w:noProof/>
                <w:position w:val="-194"/>
              </w:rPr>
              <w:drawing>
                <wp:inline distT="0" distB="0" distL="0" distR="0" wp14:anchorId="1904F53A" wp14:editId="460A256C">
                  <wp:extent cx="2209800" cy="223520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223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41841D" w14:textId="28287551" w:rsidR="00A31C4B" w:rsidRDefault="00A31C4B">
      <w:pPr>
        <w:spacing w:after="75"/>
      </w:pPr>
    </w:p>
    <w:p w14:paraId="332969CF" w14:textId="56CD0BAE" w:rsidR="00DB6352" w:rsidRDefault="00DB6352">
      <w:pPr>
        <w:spacing w:after="75"/>
      </w:pPr>
    </w:p>
    <w:p w14:paraId="1345F81E" w14:textId="7E4C4B92" w:rsidR="00DB6352" w:rsidRDefault="00DB6352">
      <w:pPr>
        <w:spacing w:after="75"/>
      </w:pPr>
    </w:p>
    <w:p w14:paraId="4FFC147A" w14:textId="77777777" w:rsidR="00DB6352" w:rsidRDefault="00DB6352">
      <w:pPr>
        <w:spacing w:after="75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14:paraId="3822E3B7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7A73B" w14:textId="77777777" w:rsidR="00DB6352" w:rsidRDefault="00906182">
            <w:pPr>
              <w:pStyle w:val="p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15. </w:t>
            </w:r>
            <w:r w:rsidRPr="00DB6352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Write a flow proof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</w:p>
          <w:p w14:paraId="3F764ADD" w14:textId="5BED6DBC" w:rsidR="00A31C4B" w:rsidRDefault="00906182">
            <w:pPr>
              <w:pStyle w:val="p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Given: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6"/>
                <w:sz w:val="22"/>
                <w:szCs w:val="22"/>
              </w:rPr>
              <w:drawing>
                <wp:inline distT="0" distB="0" distL="0" distR="0" wp14:anchorId="6E406CBD" wp14:editId="7FEBD66A">
                  <wp:extent cx="565150" cy="22225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6"/>
                <w:sz w:val="22"/>
                <w:szCs w:val="22"/>
              </w:rPr>
              <w:drawing>
                <wp:inline distT="0" distB="0" distL="0" distR="0" wp14:anchorId="3898711E" wp14:editId="777A2A85">
                  <wp:extent cx="514350" cy="22225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Prove: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3"/>
                <w:sz w:val="22"/>
                <w:szCs w:val="22"/>
              </w:rPr>
              <w:drawing>
                <wp:inline distT="0" distB="0" distL="0" distR="0" wp14:anchorId="4B385973" wp14:editId="72C266AC">
                  <wp:extent cx="952500" cy="17145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76"/>
                <w:sz w:val="22"/>
                <w:szCs w:val="22"/>
              </w:rPr>
              <w:drawing>
                <wp:inline distT="0" distB="0" distL="0" distR="0" wp14:anchorId="4BCC6A8B" wp14:editId="66A0E4B9">
                  <wp:extent cx="1466850" cy="110490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86BEBF" w14:textId="77777777" w:rsidR="00A31C4B" w:rsidRDefault="00A31C4B">
      <w:pPr>
        <w:spacing w:after="75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14:paraId="17CC982F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4AA95" w14:textId="77777777" w:rsidR="00A12824" w:rsidRDefault="00A12824">
            <w:pPr>
              <w:pStyle w:val="p"/>
              <w:rPr>
                <w:i/>
                <w:iCs/>
                <w:color w:val="000000"/>
                <w:sz w:val="22"/>
                <w:szCs w:val="22"/>
              </w:rPr>
            </w:pPr>
          </w:p>
          <w:p w14:paraId="25506201" w14:textId="2DFCAE6A" w:rsidR="00A12824" w:rsidRDefault="00A12824">
            <w:pPr>
              <w:pStyle w:val="p"/>
            </w:pPr>
          </w:p>
        </w:tc>
      </w:tr>
    </w:tbl>
    <w:p w14:paraId="1EF6F20E" w14:textId="77777777" w:rsidR="00A31C4B" w:rsidRDefault="00A31C4B"/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14:paraId="0793EFAE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FB5D2" w14:textId="77777777" w:rsidR="00A12824" w:rsidRPr="00E06E01" w:rsidRDefault="00906182" w:rsidP="00A128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16. Find the coordinates of the orthocenter of 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YAB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that has vertices at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3, –2),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(3, 5), and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(9, 1).</w:t>
            </w:r>
            <w:r w:rsidR="00A1282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A12824">
              <w:rPr>
                <w:rFonts w:ascii="Times New Roman" w:hAnsi="Times New Roman" w:cs="Times New Roman"/>
                <w:b/>
              </w:rPr>
              <w:t>(</w:t>
            </w:r>
            <w:r w:rsidR="00A12824" w:rsidRPr="00E06E01">
              <w:rPr>
                <w:rFonts w:ascii="Times New Roman" w:hAnsi="Times New Roman" w:cs="Times New Roman"/>
                <w:b/>
              </w:rPr>
              <w:t>JUSTIFY</w:t>
            </w:r>
            <w:r w:rsidR="00A12824">
              <w:rPr>
                <w:rFonts w:ascii="Times New Roman" w:hAnsi="Times New Roman" w:cs="Times New Roman"/>
                <w:b/>
              </w:rPr>
              <w:t>)</w:t>
            </w:r>
          </w:p>
          <w:p w14:paraId="02B0D8A8" w14:textId="2C93A077" w:rsidR="00A31C4B" w:rsidRDefault="00A31C4B">
            <w:pPr>
              <w:pStyle w:val="p"/>
            </w:pPr>
          </w:p>
          <w:p w14:paraId="55746924" w14:textId="77777777" w:rsidR="00A31C4B" w:rsidRDefault="00906182">
            <w:pPr>
              <w:pStyle w:val="p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  <w:p w14:paraId="40B9A249" w14:textId="2287FB08" w:rsidR="00A31C4B" w:rsidRDefault="00A12824">
            <w:pPr>
              <w:pStyle w:val="p"/>
              <w:rPr>
                <w:position w:val="-220"/>
              </w:rPr>
            </w:pPr>
            <w:r>
              <w:rPr>
                <w:noProof/>
                <w:position w:val="-220"/>
              </w:rPr>
              <w:drawing>
                <wp:inline distT="0" distB="0" distL="0" distR="0" wp14:anchorId="7C202132" wp14:editId="1FF203C9">
                  <wp:extent cx="2952750" cy="29464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94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81170A" w14:textId="77777777" w:rsidR="00A12824" w:rsidRDefault="00A12824">
            <w:pPr>
              <w:pStyle w:val="p"/>
            </w:pPr>
          </w:p>
          <w:p w14:paraId="3C9BACC5" w14:textId="77777777" w:rsidR="00A12824" w:rsidRDefault="00A12824">
            <w:pPr>
              <w:pStyle w:val="p"/>
            </w:pPr>
          </w:p>
          <w:p w14:paraId="18F9B72D" w14:textId="77777777" w:rsidR="00A12824" w:rsidRDefault="00A12824">
            <w:pPr>
              <w:pStyle w:val="p"/>
            </w:pPr>
          </w:p>
          <w:p w14:paraId="56228155" w14:textId="77777777" w:rsidR="00A12824" w:rsidRDefault="00A12824">
            <w:pPr>
              <w:pStyle w:val="p"/>
            </w:pPr>
          </w:p>
          <w:p w14:paraId="183A54F6" w14:textId="77777777" w:rsidR="00A12824" w:rsidRDefault="00A12824">
            <w:pPr>
              <w:pStyle w:val="p"/>
            </w:pPr>
          </w:p>
          <w:p w14:paraId="18645F65" w14:textId="77777777" w:rsidR="00A12824" w:rsidRDefault="00A12824">
            <w:pPr>
              <w:pStyle w:val="p"/>
            </w:pPr>
          </w:p>
          <w:p w14:paraId="6DF26830" w14:textId="10DA0E54" w:rsidR="00A12824" w:rsidRDefault="00A12824">
            <w:pPr>
              <w:pStyle w:val="p"/>
            </w:pPr>
          </w:p>
        </w:tc>
      </w:tr>
    </w:tbl>
    <w:p w14:paraId="515E8B99" w14:textId="77777777" w:rsidR="00A31C4B" w:rsidRDefault="00A31C4B">
      <w:pPr>
        <w:spacing w:after="75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14:paraId="2F2C649E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C65FA" w14:textId="6B3A216F" w:rsidR="00A12824" w:rsidRPr="00E06E01" w:rsidRDefault="00906182" w:rsidP="00A128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17. For isosceles trapezoid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ABCD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, find the length of the median and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sz w:val="22"/>
                <w:szCs w:val="22"/>
              </w:rPr>
              <w:drawing>
                <wp:inline distT="0" distB="0" distL="0" distR="0" wp14:anchorId="77A67F09" wp14:editId="268C30D5">
                  <wp:extent cx="285750" cy="14605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A12824">
              <w:rPr>
                <w:rFonts w:ascii="Times New Roman" w:hAnsi="Times New Roman" w:cs="Times New Roman"/>
                <w:b/>
              </w:rPr>
              <w:t>(</w:t>
            </w:r>
            <w:r w:rsidR="00A12824" w:rsidRPr="00E06E01">
              <w:rPr>
                <w:rFonts w:ascii="Times New Roman" w:hAnsi="Times New Roman" w:cs="Times New Roman"/>
                <w:b/>
              </w:rPr>
              <w:t>JUSTIFY</w:t>
            </w:r>
            <w:r w:rsidR="00A12824">
              <w:rPr>
                <w:rFonts w:ascii="Times New Roman" w:hAnsi="Times New Roman" w:cs="Times New Roman"/>
                <w:b/>
              </w:rPr>
              <w:t>)</w:t>
            </w:r>
          </w:p>
          <w:p w14:paraId="223943E7" w14:textId="2BFD077B" w:rsidR="00A31C4B" w:rsidRDefault="00906182">
            <w:pPr>
              <w:pStyle w:val="p"/>
              <w:rPr>
                <w:rFonts w:ascii="Times New Roman" w:eastAsia="Times New Roman" w:hAnsi="Times New Roman" w:cs="Times New Roman"/>
                <w:color w:val="000000"/>
                <w:position w:val="-105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105"/>
                <w:sz w:val="22"/>
                <w:szCs w:val="22"/>
              </w:rPr>
              <w:drawing>
                <wp:inline distT="0" distB="0" distL="0" distR="0" wp14:anchorId="4964707C" wp14:editId="14521504">
                  <wp:extent cx="2286000" cy="146685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E6CEC2" w14:textId="77777777" w:rsidR="00DB6352" w:rsidRDefault="00DB6352">
            <w:pPr>
              <w:pStyle w:val="p"/>
              <w:rPr>
                <w:color w:val="000000"/>
                <w:position w:val="-105"/>
                <w:sz w:val="22"/>
                <w:szCs w:val="22"/>
              </w:rPr>
            </w:pPr>
          </w:p>
          <w:p w14:paraId="331E5EEC" w14:textId="549044C8" w:rsidR="00A12824" w:rsidRDefault="00A12824">
            <w:pPr>
              <w:pStyle w:val="p"/>
            </w:pPr>
          </w:p>
        </w:tc>
      </w:tr>
    </w:tbl>
    <w:p w14:paraId="551CD5EB" w14:textId="77777777" w:rsidR="00A31C4B" w:rsidRDefault="00A31C4B">
      <w:pPr>
        <w:spacing w:after="75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14:paraId="279D6225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54572" w14:textId="77777777" w:rsidR="00EF2A98" w:rsidRDefault="00EF2A98">
            <w:pPr>
              <w:pStyle w:val="p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2BD85943" w14:textId="77777777" w:rsidR="00EF2A98" w:rsidRDefault="00EF2A98">
            <w:pPr>
              <w:pStyle w:val="p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4E476E03" w14:textId="6505D564" w:rsidR="00A31C4B" w:rsidRDefault="00906182">
            <w:pPr>
              <w:pStyle w:val="p"/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18. Write a two-column proof.</w:t>
            </w:r>
          </w:p>
          <w:p w14:paraId="25545A89" w14:textId="77777777" w:rsidR="00A31C4B" w:rsidRDefault="00906182">
            <w:pPr>
              <w:pStyle w:val="p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​</w:t>
            </w:r>
          </w:p>
          <w:p w14:paraId="3021ED65" w14:textId="6F22BCC9" w:rsidR="00A31C4B" w:rsidRDefault="00906182">
            <w:pPr>
              <w:pStyle w:val="p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Given: 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6"/>
                <w:sz w:val="22"/>
                <w:szCs w:val="22"/>
              </w:rPr>
              <w:drawing>
                <wp:inline distT="0" distB="0" distL="0" distR="0" wp14:anchorId="2D3C1466" wp14:editId="07C01643">
                  <wp:extent cx="1022350" cy="20955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9D1B4D" w14:textId="36D6B9C5" w:rsidR="00A31C4B" w:rsidRDefault="00906182">
            <w:pPr>
              <w:pStyle w:val="p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            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6"/>
                <w:sz w:val="22"/>
                <w:szCs w:val="22"/>
              </w:rPr>
              <w:drawing>
                <wp:inline distT="0" distB="0" distL="0" distR="0" wp14:anchorId="74E74E3D" wp14:editId="466F4C81">
                  <wp:extent cx="241300" cy="20955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and 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6"/>
                <w:sz w:val="22"/>
                <w:szCs w:val="22"/>
              </w:rPr>
              <w:drawing>
                <wp:inline distT="0" distB="0" distL="0" distR="0" wp14:anchorId="68B17B69" wp14:editId="5F1824F0">
                  <wp:extent cx="260350" cy="209550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3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are rt.</w:t>
            </w:r>
          </w:p>
          <w:p w14:paraId="462D2A1F" w14:textId="531792E2" w:rsidR="00A31C4B" w:rsidRDefault="00906182">
            <w:pPr>
              <w:pStyle w:val="p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Prove:  ∆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ABC </w:t>
            </w:r>
            <w:r w:rsidR="00A12824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position w:val="-3"/>
                <w:sz w:val="22"/>
                <w:szCs w:val="22"/>
              </w:rPr>
              <w:drawing>
                <wp:inline distT="0" distB="0" distL="0" distR="0" wp14:anchorId="7BD851B8" wp14:editId="336C0C10">
                  <wp:extent cx="165100" cy="171450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∆ADC</w:t>
            </w:r>
          </w:p>
          <w:p w14:paraId="4DB5B63C" w14:textId="77777777" w:rsidR="00A31C4B" w:rsidRDefault="00906182">
            <w:pPr>
              <w:pStyle w:val="p"/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</w:rPr>
              <w:t> </w:t>
            </w:r>
          </w:p>
          <w:p w14:paraId="4F1D06DE" w14:textId="72A8E9E1" w:rsidR="00A31C4B" w:rsidRDefault="00A12824">
            <w:pPr>
              <w:pStyle w:val="p"/>
            </w:pPr>
            <w:r>
              <w:rPr>
                <w:noProof/>
                <w:position w:val="-241"/>
              </w:rPr>
              <w:drawing>
                <wp:inline distT="0" distB="0" distL="0" distR="0" wp14:anchorId="34C3F33C" wp14:editId="451AE8F1">
                  <wp:extent cx="1933575" cy="1745454"/>
                  <wp:effectExtent l="0" t="0" r="0" b="762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338" cy="1772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CAE3B5" w14:textId="77777777" w:rsidR="00A31C4B" w:rsidRDefault="00A31C4B">
      <w:pPr>
        <w:spacing w:after="75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14:paraId="202EECA5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12492" w14:textId="77777777" w:rsidR="00DB6352" w:rsidRPr="00E06E01" w:rsidRDefault="00906182" w:rsidP="00DB63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19. A salesperson travels from city A to city B and then to city C. From city C, the salesperson travels directly back to city A as shown in the diagram below. Write the lengths of the legs of the trip in order from least to greatest.</w:t>
            </w:r>
            <w:r w:rsidR="00DB635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  <w:r w:rsidR="00DB6352">
              <w:rPr>
                <w:rFonts w:ascii="Times New Roman" w:hAnsi="Times New Roman" w:cs="Times New Roman"/>
                <w:b/>
              </w:rPr>
              <w:t>(</w:t>
            </w:r>
            <w:r w:rsidR="00DB6352" w:rsidRPr="00E06E01">
              <w:rPr>
                <w:rFonts w:ascii="Times New Roman" w:hAnsi="Times New Roman" w:cs="Times New Roman"/>
                <w:b/>
              </w:rPr>
              <w:t>JUSTIFY</w:t>
            </w:r>
            <w:r w:rsidR="00DB6352">
              <w:rPr>
                <w:rFonts w:ascii="Times New Roman" w:hAnsi="Times New Roman" w:cs="Times New Roman"/>
                <w:b/>
              </w:rPr>
              <w:t>)</w:t>
            </w:r>
          </w:p>
          <w:p w14:paraId="3ECC2286" w14:textId="49A1E313" w:rsidR="00A31C4B" w:rsidRDefault="00906182">
            <w:pPr>
              <w:pStyle w:val="p"/>
              <w:rPr>
                <w:rFonts w:ascii="Times New Roman" w:eastAsia="Times New Roman" w:hAnsi="Times New Roman" w:cs="Times New Roman"/>
                <w:color w:val="000000"/>
                <w:position w:val="-11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br/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-112"/>
                <w:sz w:val="22"/>
                <w:szCs w:val="22"/>
              </w:rPr>
              <w:drawing>
                <wp:inline distT="0" distB="0" distL="0" distR="0" wp14:anchorId="5C571425" wp14:editId="2E8EE651">
                  <wp:extent cx="2150869" cy="1924050"/>
                  <wp:effectExtent l="0" t="0" r="1905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1258" cy="1933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7F2DDB" w14:textId="77777777" w:rsidR="00A12824" w:rsidRDefault="00A12824">
            <w:pPr>
              <w:pStyle w:val="p"/>
            </w:pPr>
          </w:p>
          <w:p w14:paraId="038E2F44" w14:textId="77777777" w:rsidR="00A12824" w:rsidRDefault="00A12824">
            <w:pPr>
              <w:pStyle w:val="p"/>
            </w:pPr>
          </w:p>
          <w:p w14:paraId="118E6E6C" w14:textId="060EDF03" w:rsidR="00A12824" w:rsidRDefault="00A12824">
            <w:pPr>
              <w:pStyle w:val="p"/>
            </w:pPr>
          </w:p>
        </w:tc>
      </w:tr>
    </w:tbl>
    <w:p w14:paraId="43392D63" w14:textId="77777777" w:rsidR="00A31C4B" w:rsidRDefault="00A31C4B">
      <w:pPr>
        <w:spacing w:after="75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8"/>
      </w:tblGrid>
      <w:tr w:rsidR="00A31C4B" w14:paraId="23B2FD18" w14:textId="77777777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9AC6A" w14:textId="7BC71E6C" w:rsidR="00A31C4B" w:rsidRDefault="00906182">
            <w:pPr>
              <w:pStyle w:val="p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20. A construction manager moved a shed to the back corner of a lot. Because there were so many trees in the way, the construction manager had to move it 6 units up, 2 units to the left, 2 units down, and 3 units to the left. The vertices are now (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1"/>
                <w:sz w:val="22"/>
                <w:szCs w:val="22"/>
              </w:rPr>
              <w:drawing>
                <wp:inline distT="0" distB="0" distL="0" distR="0" wp14:anchorId="13ACB6FF" wp14:editId="01A04015">
                  <wp:extent cx="76200" cy="133350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5, 5), (0, 5), (</w:t>
            </w:r>
            <w:r w:rsidR="00A12824">
              <w:rPr>
                <w:rFonts w:ascii="Times New Roman" w:eastAsia="Times New Roman" w:hAnsi="Times New Roman" w:cs="Times New Roman"/>
                <w:noProof/>
                <w:color w:val="000000"/>
                <w:position w:val="1"/>
                <w:sz w:val="22"/>
                <w:szCs w:val="22"/>
              </w:rPr>
              <w:drawing>
                <wp:inline distT="0" distB="0" distL="0" distR="0" wp14:anchorId="63F50929" wp14:editId="25FC5675">
                  <wp:extent cx="76200" cy="133350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5, 3), and (0, 3). What were the original vertices of the shed?</w:t>
            </w:r>
          </w:p>
          <w:p w14:paraId="019822D9" w14:textId="77777777" w:rsidR="00A12824" w:rsidRPr="00E06E01" w:rsidRDefault="00A12824" w:rsidP="00A128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Pr="00E06E01">
              <w:rPr>
                <w:rFonts w:ascii="Times New Roman" w:hAnsi="Times New Roman" w:cs="Times New Roman"/>
                <w:b/>
              </w:rPr>
              <w:t>JUSTIFY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14:paraId="038F18B1" w14:textId="00B7E786" w:rsidR="00A12824" w:rsidRDefault="00A12824">
            <w:pPr>
              <w:pStyle w:val="p"/>
            </w:pPr>
          </w:p>
        </w:tc>
      </w:tr>
    </w:tbl>
    <w:p w14:paraId="24A43D70" w14:textId="77777777" w:rsidR="00A31C4B" w:rsidRDefault="00A31C4B">
      <w:pPr>
        <w:spacing w:after="75"/>
      </w:pPr>
    </w:p>
    <w:p w14:paraId="4042D1B6" w14:textId="77777777" w:rsidR="00A31C4B" w:rsidRDefault="00A31C4B">
      <w:pPr>
        <w:spacing w:after="75"/>
      </w:pPr>
    </w:p>
    <w:p w14:paraId="5E740BFB" w14:textId="77777777" w:rsidR="00A31C4B" w:rsidRDefault="00A31C4B">
      <w:pPr>
        <w:spacing w:after="75"/>
      </w:pPr>
    </w:p>
    <w:sectPr w:rsidR="00A31C4B">
      <w:headerReference w:type="default" r:id="rId47"/>
      <w:pgSz w:w="12240" w:h="15840"/>
      <w:pgMar w:top="576" w:right="576" w:bottom="576" w:left="5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A751CE" w14:textId="77777777" w:rsidR="00E7229D" w:rsidRDefault="00E7229D">
      <w:r>
        <w:separator/>
      </w:r>
    </w:p>
  </w:endnote>
  <w:endnote w:type="continuationSeparator" w:id="0">
    <w:p w14:paraId="4191B566" w14:textId="77777777" w:rsidR="00E7229D" w:rsidRDefault="00E72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F1C05E" w14:textId="77777777" w:rsidR="00E7229D" w:rsidRDefault="00E7229D">
      <w:r>
        <w:separator/>
      </w:r>
    </w:p>
  </w:footnote>
  <w:footnote w:type="continuationSeparator" w:id="0">
    <w:p w14:paraId="3C9BCCEB" w14:textId="77777777" w:rsidR="00E7229D" w:rsidRDefault="00E722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670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670"/>
    </w:tblGrid>
    <w:tr w:rsidR="00A31C4B" w14:paraId="38DCC451" w14:textId="77777777">
      <w:tc>
        <w:tcPr>
          <w:tcW w:w="2250" w:type="pct"/>
          <w:tcMar>
            <w:top w:w="0" w:type="dxa"/>
            <w:left w:w="0" w:type="dxa"/>
            <w:bottom w:w="0" w:type="dxa"/>
            <w:right w:w="0" w:type="dxa"/>
          </w:tcMar>
        </w:tcPr>
        <w:tbl>
          <w:tblPr>
            <w:tblW w:w="5000" w:type="pct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590"/>
            <w:gridCol w:w="14080"/>
          </w:tblGrid>
          <w:tr w:rsidR="00A31C4B" w14:paraId="79160593" w14:textId="77777777">
            <w:tc>
              <w:tcPr>
                <w:tcW w:w="15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46FF88BE" w14:textId="77777777" w:rsidR="00A31C4B" w:rsidRDefault="00906182">
                <w:r>
                  <w:rPr>
                    <w:sz w:val="20"/>
                    <w:szCs w:val="20"/>
                  </w:rPr>
                  <w:t>Name:</w:t>
                </w:r>
              </w:p>
            </w:tc>
            <w:tc>
              <w:tcPr>
                <w:tcW w:w="0" w:type="auto"/>
                <w:tcBorders>
                  <w:bottom w:val="single" w:sz="6" w:space="0" w:color="000000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14:paraId="542DB8C3" w14:textId="77777777" w:rsidR="00A31C4B" w:rsidRDefault="00906182">
                <w:r>
                  <w:rPr>
                    <w:sz w:val="20"/>
                    <w:szCs w:val="20"/>
                  </w:rPr>
                  <w:t> </w:t>
                </w:r>
              </w:p>
            </w:tc>
          </w:tr>
        </w:tbl>
        <w:p w14:paraId="5CE0D874" w14:textId="77777777" w:rsidR="00A31C4B" w:rsidRDefault="00A31C4B"/>
      </w:tc>
    </w:tr>
  </w:tbl>
  <w:p w14:paraId="086419AB" w14:textId="385D3309" w:rsidR="00A31C4B" w:rsidRDefault="00906182" w:rsidP="00A12824">
    <w:pPr>
      <w:jc w:val="center"/>
      <w:rPr>
        <w:rFonts w:ascii="Times New Roman" w:eastAsia="Times New Roman" w:hAnsi="Times New Roman" w:cs="Times New Roman"/>
        <w:b/>
        <w:bCs/>
        <w:color w:val="000000"/>
        <w:sz w:val="22"/>
        <w:szCs w:val="22"/>
        <w:u w:val="single"/>
      </w:rPr>
    </w:pPr>
    <w:r>
      <w:br/>
    </w:r>
    <w:r>
      <w:rPr>
        <w:rFonts w:ascii="Times New Roman" w:eastAsia="Times New Roman" w:hAnsi="Times New Roman" w:cs="Times New Roman"/>
        <w:b/>
        <w:bCs/>
        <w:color w:val="000000"/>
        <w:sz w:val="22"/>
        <w:szCs w:val="22"/>
        <w:u w:val="single"/>
      </w:rPr>
      <w:t>Geometry Part 1 Midterm</w:t>
    </w:r>
  </w:p>
  <w:p w14:paraId="6A7BA9D9" w14:textId="68061800" w:rsidR="00A12824" w:rsidRPr="00A12824" w:rsidRDefault="00A12824" w:rsidP="00DB6352">
    <w:pPr>
      <w:ind w:left="1260" w:right="648" w:hanging="1260"/>
    </w:pPr>
    <w:r w:rsidRPr="00A12824">
      <w:rPr>
        <w:rFonts w:ascii="Times New Roman" w:eastAsia="Times New Roman" w:hAnsi="Times New Roman" w:cs="Times New Roman"/>
        <w:b/>
        <w:bCs/>
        <w:color w:val="000000"/>
        <w:sz w:val="22"/>
        <w:szCs w:val="22"/>
      </w:rPr>
      <w:t>Directions:</w:t>
    </w:r>
    <w:r w:rsidRPr="00A12824">
      <w:rPr>
        <w:rFonts w:ascii="Times New Roman" w:eastAsia="Times New Roman" w:hAnsi="Times New Roman" w:cs="Times New Roman"/>
        <w:bCs/>
        <w:color w:val="000000"/>
        <w:sz w:val="22"/>
        <w:szCs w:val="22"/>
      </w:rPr>
      <w:t xml:space="preserve"> </w:t>
    </w:r>
    <w:r w:rsidR="00DB6352">
      <w:rPr>
        <w:rFonts w:ascii="Times New Roman" w:eastAsia="Times New Roman" w:hAnsi="Times New Roman" w:cs="Times New Roman"/>
        <w:bCs/>
        <w:color w:val="000000"/>
        <w:sz w:val="22"/>
        <w:szCs w:val="22"/>
      </w:rPr>
      <w:t xml:space="preserve">   </w:t>
    </w:r>
    <w:r w:rsidRPr="00A12824">
      <w:rPr>
        <w:rFonts w:ascii="Times New Roman" w:eastAsia="Times New Roman" w:hAnsi="Times New Roman" w:cs="Times New Roman"/>
        <w:bCs/>
        <w:color w:val="000000"/>
        <w:sz w:val="22"/>
        <w:szCs w:val="22"/>
      </w:rPr>
      <w:t xml:space="preserve">Please make sure to justify </w:t>
    </w:r>
    <w:r w:rsidRPr="00A12824">
      <w:rPr>
        <w:rFonts w:ascii="Times New Roman" w:eastAsia="Times New Roman" w:hAnsi="Times New Roman" w:cs="Times New Roman"/>
        <w:b/>
        <w:bCs/>
        <w:color w:val="000000"/>
        <w:sz w:val="22"/>
        <w:szCs w:val="22"/>
        <w:u w:val="single"/>
      </w:rPr>
      <w:t>all</w:t>
    </w:r>
    <w:r w:rsidRPr="00A12824">
      <w:rPr>
        <w:rFonts w:ascii="Times New Roman" w:eastAsia="Times New Roman" w:hAnsi="Times New Roman" w:cs="Times New Roman"/>
        <w:bCs/>
        <w:color w:val="000000"/>
        <w:sz w:val="22"/>
        <w:szCs w:val="22"/>
      </w:rPr>
      <w:t xml:space="preserve"> answers. This includes showing </w:t>
    </w:r>
    <w:r w:rsidR="00DB6352">
      <w:rPr>
        <w:rFonts w:ascii="Times New Roman" w:eastAsia="Times New Roman" w:hAnsi="Times New Roman" w:cs="Times New Roman"/>
        <w:bCs/>
        <w:color w:val="000000"/>
        <w:sz w:val="22"/>
        <w:szCs w:val="22"/>
      </w:rPr>
      <w:t xml:space="preserve">all </w:t>
    </w:r>
    <w:r w:rsidRPr="00A12824">
      <w:rPr>
        <w:rFonts w:ascii="Times New Roman" w:eastAsia="Times New Roman" w:hAnsi="Times New Roman" w:cs="Times New Roman"/>
        <w:bCs/>
        <w:color w:val="000000"/>
        <w:sz w:val="22"/>
        <w:szCs w:val="22"/>
      </w:rPr>
      <w:t xml:space="preserve">work </w:t>
    </w:r>
    <w:r w:rsidR="00DB6352">
      <w:rPr>
        <w:rFonts w:ascii="Times New Roman" w:eastAsia="Times New Roman" w:hAnsi="Times New Roman" w:cs="Times New Roman"/>
        <w:bCs/>
        <w:color w:val="000000"/>
        <w:sz w:val="22"/>
        <w:szCs w:val="22"/>
      </w:rPr>
      <w:t>and</w:t>
    </w:r>
    <w:r w:rsidRPr="00A12824">
      <w:rPr>
        <w:rFonts w:ascii="Times New Roman" w:eastAsia="Times New Roman" w:hAnsi="Times New Roman" w:cs="Times New Roman"/>
        <w:bCs/>
        <w:color w:val="000000"/>
        <w:sz w:val="22"/>
        <w:szCs w:val="22"/>
      </w:rPr>
      <w:t xml:space="preserve"> providing adequate</w:t>
    </w:r>
    <w:r w:rsidR="00DB6352">
      <w:rPr>
        <w:rFonts w:ascii="Times New Roman" w:eastAsia="Times New Roman" w:hAnsi="Times New Roman" w:cs="Times New Roman"/>
        <w:bCs/>
        <w:color w:val="000000"/>
        <w:sz w:val="22"/>
        <w:szCs w:val="22"/>
      </w:rPr>
      <w:t xml:space="preserve"> Geometric</w:t>
    </w:r>
    <w:r w:rsidRPr="00A12824">
      <w:rPr>
        <w:rFonts w:ascii="Times New Roman" w:eastAsia="Times New Roman" w:hAnsi="Times New Roman" w:cs="Times New Roman"/>
        <w:bCs/>
        <w:color w:val="000000"/>
        <w:sz w:val="22"/>
        <w:szCs w:val="22"/>
      </w:rPr>
      <w:t xml:space="preserve"> explanation</w:t>
    </w:r>
    <w:r w:rsidR="00DB6352">
      <w:rPr>
        <w:rFonts w:ascii="Times New Roman" w:eastAsia="Times New Roman" w:hAnsi="Times New Roman" w:cs="Times New Roman"/>
        <w:bCs/>
        <w:color w:val="000000"/>
        <w:sz w:val="22"/>
        <w:szCs w:val="22"/>
      </w:rPr>
      <w:t>s</w:t>
    </w:r>
    <w:r w:rsidRPr="00A12824">
      <w:rPr>
        <w:rFonts w:ascii="Times New Roman" w:eastAsia="Times New Roman" w:hAnsi="Times New Roman" w:cs="Times New Roman"/>
        <w:bCs/>
        <w:color w:val="000000"/>
        <w:sz w:val="22"/>
        <w:szCs w:val="22"/>
      </w:rPr>
      <w:t xml:space="preserve">. </w:t>
    </w:r>
  </w:p>
  <w:p w14:paraId="0339581E" w14:textId="77777777" w:rsidR="00A31C4B" w:rsidRDefault="00A31C4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AwNzWyNDSzMDc3NjFX0lEKTi0uzszPAykwqgUATp0DoiwAAAA="/>
  </w:docVars>
  <w:rsids>
    <w:rsidRoot w:val="00A31C4B"/>
    <w:rsid w:val="0041128D"/>
    <w:rsid w:val="004D6410"/>
    <w:rsid w:val="00906182"/>
    <w:rsid w:val="00A12824"/>
    <w:rsid w:val="00A31C4B"/>
    <w:rsid w:val="00DB6352"/>
    <w:rsid w:val="00E7229D"/>
    <w:rsid w:val="00EF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1A5BA"/>
  <w15:docId w15:val="{3A3826DB-67B5-492D-AC1C-07018E685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rFonts w:ascii="Arial" w:eastAsia="Arial" w:hAnsi="Arial" w:cs="Arial"/>
      <w:sz w:val="24"/>
      <w:szCs w:val="24"/>
      <w:bdr w:val="nil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kern w:val="32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stionContentItem">
    <w:name w:val="questionContentItem"/>
    <w:basedOn w:val="Normal"/>
  </w:style>
  <w:style w:type="paragraph" w:customStyle="1" w:styleId="p">
    <w:name w:val="p"/>
    <w:basedOn w:val="Normal"/>
  </w:style>
  <w:style w:type="paragraph" w:styleId="Header">
    <w:name w:val="header"/>
    <w:basedOn w:val="Normal"/>
    <w:link w:val="HeaderChar"/>
    <w:uiPriority w:val="99"/>
    <w:unhideWhenUsed/>
    <w:rsid w:val="00A128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2824"/>
    <w:rPr>
      <w:rFonts w:ascii="Arial" w:eastAsia="Arial" w:hAnsi="Arial" w:cs="Arial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A128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2824"/>
    <w:rPr>
      <w:rFonts w:ascii="Arial" w:eastAsia="Arial" w:hAnsi="Arial" w:cs="Arial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jpeg"/><Relationship Id="rId42" Type="http://schemas.openxmlformats.org/officeDocument/2006/relationships/image" Target="media/image37.png"/><Relationship Id="rId47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png"/><Relationship Id="rId48" Type="http://schemas.openxmlformats.org/officeDocument/2006/relationships/fontTable" Target="fontTable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Geometry Part 1 Midterm</vt:lpstr>
    </vt:vector>
  </TitlesOfParts>
  <Company>eAssessment</Company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Geometry Part 1 Midterm</dc:title>
  <dc:creator>Math Consultants</dc:creator>
  <cp:lastModifiedBy>Karen O'Connor</cp:lastModifiedBy>
  <cp:revision>4</cp:revision>
  <dcterms:created xsi:type="dcterms:W3CDTF">2019-04-18T15:45:00Z</dcterms:created>
  <dcterms:modified xsi:type="dcterms:W3CDTF">2019-08-04T16:43:00Z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ructor ID">
    <vt:lpwstr>GM3DAMZRGU4TSMJV</vt:lpwstr>
  </property>
</Properties>
</file>